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E37C5C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</w:p>
    <w:p w14:paraId="7F37A681" w14:textId="29828B9D" w:rsidR="009815C7" w:rsidRPr="00E37C5C" w:rsidRDefault="00340161" w:rsidP="00340161">
      <w:pPr>
        <w:spacing w:after="0" w:line="240" w:lineRule="auto"/>
        <w:jc w:val="center"/>
        <w:rPr>
          <w:rFonts w:ascii="Sylfaen" w:hAnsi="Sylfaen" w:cs="Sylfaen"/>
          <w:b/>
        </w:rPr>
      </w:pPr>
      <w:r>
        <w:rPr>
          <w:rFonts w:ascii="Sylfaen" w:hAnsi="Sylfaen" w:cs="Sylfaen"/>
          <w:b/>
          <w:noProof/>
        </w:rPr>
        <w:drawing>
          <wp:inline distT="0" distB="0" distL="0" distR="0" wp14:anchorId="4BE05A86" wp14:editId="7E7B3F97">
            <wp:extent cx="2076450" cy="1322720"/>
            <wp:effectExtent l="19050" t="0" r="19050" b="391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2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5114A8" w14:textId="5778AEF3" w:rsidR="009815C7" w:rsidRPr="00E37C5C" w:rsidRDefault="009815C7" w:rsidP="00EB505F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</w:p>
    <w:p w14:paraId="6989D59A" w14:textId="3146249E" w:rsidR="00A71E0B" w:rsidRDefault="00A8430F" w:rsidP="00A71E0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 w:rsidRPr="00A8430F">
        <w:rPr>
          <w:rFonts w:ascii="Sylfaen" w:hAnsi="Sylfaen" w:cs="Sylfaen"/>
          <w:b/>
        </w:rPr>
        <w:t>ჯორჯიან უოთერ ენდ ფაუერი</w:t>
      </w:r>
      <w:r>
        <w:rPr>
          <w:rFonts w:ascii="Sylfaen" w:hAnsi="Sylfaen" w:cs="Sylfaen"/>
          <w:b/>
        </w:rPr>
        <w:t xml:space="preserve"> </w:t>
      </w:r>
      <w:r w:rsidR="00340161">
        <w:rPr>
          <w:rFonts w:ascii="Sylfaen" w:hAnsi="Sylfaen" w:cs="Sylfaen"/>
          <w:b/>
          <w:lang w:val="ka-GE"/>
        </w:rPr>
        <w:t xml:space="preserve">აცხადებს </w:t>
      </w:r>
      <w:r w:rsidR="00706C5C">
        <w:rPr>
          <w:rFonts w:ascii="Sylfaen" w:hAnsi="Sylfaen" w:cs="Sylfaen"/>
          <w:b/>
          <w:lang w:val="ka-GE"/>
        </w:rPr>
        <w:t xml:space="preserve"> </w:t>
      </w:r>
      <w:r w:rsidR="00340161">
        <w:rPr>
          <w:rFonts w:ascii="Sylfaen" w:hAnsi="Sylfaen" w:cs="Sylfaen"/>
          <w:b/>
          <w:lang w:val="ka-GE"/>
        </w:rPr>
        <w:t>ელექტრონულ ტენდერ</w:t>
      </w:r>
      <w:r w:rsidR="009815C7" w:rsidRPr="00E37C5C">
        <w:rPr>
          <w:rFonts w:ascii="Sylfaen" w:hAnsi="Sylfaen" w:cs="Sylfaen"/>
          <w:b/>
          <w:lang w:val="ka-GE"/>
        </w:rPr>
        <w:t xml:space="preserve">ს </w:t>
      </w:r>
    </w:p>
    <w:p w14:paraId="79791AEB" w14:textId="55B1FA85" w:rsidR="00BC3ECD" w:rsidRDefault="00E27591" w:rsidP="00BC3ECD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ექსკავატორის</w:t>
      </w:r>
      <w:r w:rsidR="0069457C">
        <w:rPr>
          <w:rFonts w:ascii="Sylfaen" w:hAnsi="Sylfaen" w:cs="Sylfaen"/>
          <w:b/>
          <w:lang w:val="ka-GE"/>
        </w:rPr>
        <w:t xml:space="preserve"> </w:t>
      </w:r>
      <w:r w:rsidR="004201D4">
        <w:rPr>
          <w:rFonts w:ascii="Sylfaen" w:hAnsi="Sylfaen" w:cs="Sylfaen"/>
          <w:b/>
          <w:lang w:val="ka-GE"/>
        </w:rPr>
        <w:t>ციცხვების და კოდალას</w:t>
      </w:r>
      <w:r w:rsidR="0069457C">
        <w:rPr>
          <w:rFonts w:ascii="Sylfaen" w:hAnsi="Sylfaen" w:cs="Sylfaen"/>
          <w:b/>
          <w:lang w:val="ka-GE"/>
        </w:rPr>
        <w:t xml:space="preserve"> შესყიდვაზე</w:t>
      </w: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AB88508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3D47B1E" w14:textId="2A02E0A0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B701132" w14:textId="518DC64B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6FCF965" w14:textId="07836916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57631568" w14:textId="0B429DD1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15AD00B1" w14:textId="77777777" w:rsidR="00E27591" w:rsidRDefault="00E27591" w:rsidP="00C12ABD">
      <w:pPr>
        <w:spacing w:after="0" w:line="360" w:lineRule="auto"/>
        <w:rPr>
          <w:rFonts w:ascii="AcadNusx" w:hAnsi="AcadNusx"/>
          <w:b/>
        </w:rPr>
      </w:pPr>
    </w:p>
    <w:p w14:paraId="760FD00B" w14:textId="5294490A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1DC2D422" w14:textId="77777777" w:rsidR="0069457C" w:rsidRDefault="0069457C" w:rsidP="00C12ABD">
      <w:pPr>
        <w:spacing w:after="0" w:line="360" w:lineRule="auto"/>
        <w:rPr>
          <w:rFonts w:ascii="AcadNusx" w:hAnsi="AcadNusx"/>
          <w:b/>
        </w:rPr>
      </w:pPr>
    </w:p>
    <w:p w14:paraId="60BCA531" w14:textId="361228E0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580D4E90" w14:textId="04FF7498" w:rsidR="00665C42" w:rsidRPr="00E37C5C" w:rsidRDefault="00665C42" w:rsidP="00E76DDA">
      <w:pPr>
        <w:spacing w:after="0" w:line="360" w:lineRule="auto"/>
        <w:rPr>
          <w:rFonts w:ascii="AcadNusx" w:hAnsi="AcadNusx"/>
          <w:b/>
        </w:rPr>
      </w:pPr>
    </w:p>
    <w:p w14:paraId="0C5A5BAC" w14:textId="35E3796D" w:rsidR="00C27890" w:rsidRDefault="001B055A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 w:rsidRPr="00C27890">
        <w:rPr>
          <w:rFonts w:ascii="Sylfaen" w:hAnsi="Sylfaen"/>
          <w:b/>
          <w:lang w:val="ka-GE"/>
        </w:rPr>
        <w:t>შესყიდვის ობიექტის დასახელება</w:t>
      </w:r>
    </w:p>
    <w:p w14:paraId="462DAC2A" w14:textId="77777777" w:rsidR="00340161" w:rsidRDefault="00D30223" w:rsidP="00191803">
      <w:pPr>
        <w:spacing w:line="240" w:lineRule="auto"/>
        <w:rPr>
          <w:rFonts w:ascii="Arial" w:hAnsi="Arial" w:cs="Arial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="00713EFC" w:rsidRPr="00C27890">
        <w:rPr>
          <w:rFonts w:ascii="Arial" w:hAnsi="Arial" w:cs="Arial"/>
        </w:rPr>
        <w:t>(GWP</w:t>
      </w:r>
      <w:r w:rsidR="00D95150">
        <w:rPr>
          <w:rFonts w:ascii="Arial" w:hAnsi="Arial" w:cs="Arial"/>
        </w:rPr>
        <w:t xml:space="preserve">, </w:t>
      </w:r>
      <w:r w:rsidR="00D95150">
        <w:rPr>
          <w:rFonts w:ascii="Sylfaen" w:hAnsi="Sylfaen" w:cs="Arial"/>
          <w:lang w:val="ka-GE"/>
        </w:rPr>
        <w:t>ს/ნ</w:t>
      </w:r>
      <w:r w:rsidR="0040587B">
        <w:rPr>
          <w:rFonts w:ascii="Sylfaen" w:hAnsi="Sylfaen" w:cs="Arial"/>
          <w:lang w:val="ka-GE"/>
        </w:rPr>
        <w:t xml:space="preserve"> </w:t>
      </w:r>
      <w:r w:rsidR="0040587B" w:rsidRPr="0040587B">
        <w:rPr>
          <w:rFonts w:ascii="Arial" w:hAnsi="Arial" w:cs="Arial"/>
        </w:rPr>
        <w:t>203826002</w:t>
      </w:r>
      <w:r w:rsidR="00713EFC" w:rsidRPr="00C27890">
        <w:rPr>
          <w:rFonts w:ascii="Arial" w:hAnsi="Arial" w:cs="Arial"/>
        </w:rPr>
        <w:t>)</w:t>
      </w:r>
    </w:p>
    <w:p w14:paraId="0353AF42" w14:textId="33C2C918" w:rsidR="001B055A" w:rsidRPr="00E37C5C" w:rsidRDefault="001B055A" w:rsidP="001B055A">
      <w:pPr>
        <w:spacing w:after="0" w:line="240" w:lineRule="auto"/>
        <w:jc w:val="both"/>
        <w:rPr>
          <w:rFonts w:ascii="Sylfaen" w:hAnsi="Sylfaen" w:cs="Sylfaen"/>
          <w:b/>
          <w:bCs/>
        </w:rPr>
      </w:pPr>
    </w:p>
    <w:p w14:paraId="42C81158" w14:textId="5A36B036" w:rsidR="001B055A" w:rsidRPr="00E37C5C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lastRenderedPageBreak/>
        <w:t xml:space="preserve">1.2 </w:t>
      </w:r>
      <w:r w:rsidR="001B055A" w:rsidRPr="00E37C5C">
        <w:rPr>
          <w:rFonts w:ascii="Sylfaen" w:hAnsi="Sylfaen"/>
          <w:b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409EBF48" w:rsidR="000353F8" w:rsidRDefault="00E27591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ექსკავატორის</w:t>
      </w:r>
      <w:r w:rsidR="0069457C">
        <w:rPr>
          <w:rFonts w:ascii="Sylfaen" w:hAnsi="Sylfaen" w:cs="Sylfaen"/>
          <w:lang w:val="ka-GE"/>
        </w:rPr>
        <w:t xml:space="preserve"> </w:t>
      </w:r>
      <w:r w:rsidR="004201D4">
        <w:rPr>
          <w:rFonts w:ascii="Sylfaen" w:hAnsi="Sylfaen" w:cs="Sylfaen"/>
          <w:lang w:val="ka-GE"/>
        </w:rPr>
        <w:t>ციცხვის და კოდალას</w:t>
      </w:r>
      <w:r w:rsidR="00C12ABD" w:rsidRPr="00C12ABD">
        <w:rPr>
          <w:rFonts w:ascii="Sylfaen" w:hAnsi="Sylfaen" w:cs="Sylfaen"/>
          <w:lang w:val="ka-GE"/>
        </w:rPr>
        <w:t xml:space="preserve"> </w:t>
      </w:r>
      <w:r w:rsidR="000353F8" w:rsidRPr="00E37C5C">
        <w:rPr>
          <w:rFonts w:ascii="Sylfaen" w:hAnsi="Sylfaen" w:cs="Sylfaen"/>
          <w:lang w:val="ka-GE"/>
        </w:rPr>
        <w:t>შესყიდვა</w:t>
      </w:r>
      <w:r w:rsidR="00A11F8F" w:rsidRPr="00E37C5C">
        <w:rPr>
          <w:rFonts w:ascii="Sylfaen" w:hAnsi="Sylfaen" w:cs="Sylfaen"/>
          <w:lang w:val="ka-GE"/>
        </w:rPr>
        <w:t xml:space="preserve"> </w:t>
      </w:r>
      <w:r w:rsidR="001B6A7C">
        <w:rPr>
          <w:rFonts w:ascii="Sylfaen" w:hAnsi="Sylfaen" w:cs="Sylfaen"/>
          <w:lang w:val="ka-GE"/>
        </w:rPr>
        <w:t>დანართი N1-ით</w:t>
      </w:r>
      <w:r>
        <w:rPr>
          <w:rFonts w:ascii="Sylfaen" w:hAnsi="Sylfaen" w:cs="Sylfaen"/>
          <w:lang w:val="ka-GE"/>
        </w:rPr>
        <w:t xml:space="preserve"> განსაზღვრული </w:t>
      </w:r>
      <w:r w:rsidR="004201D4">
        <w:rPr>
          <w:rFonts w:ascii="Sylfaen" w:hAnsi="Sylfaen" w:cs="Sylfaen"/>
          <w:lang w:val="ka-GE"/>
        </w:rPr>
        <w:t>რაოდენობების შესაბამისად.</w:t>
      </w:r>
    </w:p>
    <w:p w14:paraId="251D038D" w14:textId="5A9C6866" w:rsidR="004201D4" w:rsidRDefault="004201D4" w:rsidP="004201D4">
      <w:pPr>
        <w:spacing w:after="0" w:line="240" w:lineRule="auto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bCs/>
        </w:rPr>
        <w:object w:dxaOrig="1538" w:dyaOrig="994" w14:anchorId="6716F3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Link" ProgID="Excel.Sheet.12" ShapeID="_x0000_i1025" DrawAspect="Icon" r:id="rId10" UpdateMode="Always">
            <o:LinkType>EnhancedMetaFile</o:LinkType>
            <o:LockedField>false</o:LockedField>
            <o:FieldCodes>\f 0 \* MERGEFORMAT</o:FieldCodes>
          </o:OLEObject>
        </w:object>
      </w:r>
    </w:p>
    <w:p w14:paraId="7504A6B9" w14:textId="2A0A5D7B" w:rsidR="00745668" w:rsidRPr="00771D16" w:rsidRDefault="00771D16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 xml:space="preserve"> </w:t>
      </w:r>
    </w:p>
    <w:p w14:paraId="73EADDF9" w14:textId="1F8FDF2F" w:rsidR="00440A96" w:rsidRPr="009A528A" w:rsidRDefault="00440A96" w:rsidP="009A528A">
      <w:pPr>
        <w:spacing w:after="0" w:line="240" w:lineRule="auto"/>
        <w:jc w:val="center"/>
        <w:rPr>
          <w:rFonts w:ascii="Sylfaen" w:hAnsi="Sylfaen" w:cs="Sylfaen"/>
          <w:b/>
          <w:bCs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CE96EBA" w14:textId="31A3FED3" w:rsidR="00D527CB" w:rsidRDefault="00D527CB" w:rsidP="00F90B03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პრეტენდენტმა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უნდა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Pr="00763F5D">
        <w:rPr>
          <w:rFonts w:ascii="Sylfaen" w:hAnsi="Sylfaen" w:cs="Sylfaen"/>
          <w:color w:val="222222"/>
          <w:shd w:val="clear" w:color="auto" w:fill="FFFFFF"/>
          <w:lang w:val="ka-GE"/>
        </w:rPr>
        <w:t>წარმოადგინოს</w:t>
      </w:r>
      <w:r w:rsidRPr="00763F5D">
        <w:rPr>
          <w:rFonts w:ascii="Verdana" w:hAnsi="Verdana"/>
          <w:color w:val="222222"/>
          <w:shd w:val="clear" w:color="auto" w:fill="FFFFFF"/>
          <w:lang w:val="ka-GE"/>
        </w:rPr>
        <w:t xml:space="preserve"> </w:t>
      </w:r>
      <w:r w:rsidR="00CF79AD">
        <w:rPr>
          <w:rFonts w:ascii="Sylfaen" w:hAnsi="Sylfaen"/>
          <w:color w:val="222222"/>
          <w:shd w:val="clear" w:color="auto" w:fill="FFFFFF"/>
          <w:lang w:val="ka-GE"/>
        </w:rPr>
        <w:t>განზომილების</w:t>
      </w:r>
      <w:r w:rsidR="00771D16">
        <w:rPr>
          <w:rFonts w:ascii="Sylfaen" w:hAnsi="Sylfaen"/>
          <w:color w:val="222222"/>
          <w:shd w:val="clear" w:color="auto" w:fill="FFFFFF"/>
          <w:lang w:val="ka-GE"/>
        </w:rPr>
        <w:t xml:space="preserve"> ერთეულის </w:t>
      </w:r>
      <w:r w:rsidR="004C617A">
        <w:rPr>
          <w:rFonts w:ascii="Sylfaen" w:hAnsi="Sylfaen" w:cs="Sylfaen"/>
          <w:color w:val="222222"/>
          <w:shd w:val="clear" w:color="auto" w:fill="FFFFFF"/>
          <w:lang w:val="ka-GE"/>
        </w:rPr>
        <w:t>ფასები</w:t>
      </w:r>
      <w:r w:rsidR="00E76DDA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3E6B9D">
        <w:rPr>
          <w:rFonts w:ascii="Sylfaen" w:hAnsi="Sylfaen" w:cs="Sylfaen"/>
          <w:color w:val="222222"/>
          <w:shd w:val="clear" w:color="auto" w:fill="FFFFFF"/>
          <w:lang w:val="ka-GE"/>
        </w:rPr>
        <w:t xml:space="preserve">(ლარში) </w:t>
      </w:r>
      <w:r w:rsidR="00D5623D">
        <w:rPr>
          <w:rFonts w:ascii="Sylfaen" w:hAnsi="Sylfaen" w:cs="Sylfaen"/>
          <w:color w:val="222222"/>
          <w:shd w:val="clear" w:color="auto" w:fill="FFFFFF"/>
          <w:lang w:val="ka-GE"/>
        </w:rPr>
        <w:t>დანართი N1-ის მიხედვით</w:t>
      </w:r>
      <w:r w:rsidR="004A4BC7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4A4BC7" w:rsidRPr="00AA19E9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p w14:paraId="60374DD7" w14:textId="4887512C" w:rsidR="001B6A7C" w:rsidRDefault="00B12536" w:rsidP="004C617A">
      <w:pPr>
        <w:jc w:val="center"/>
        <w:rPr>
          <w:rFonts w:ascii="Sylfaen" w:hAnsi="Sylfaen" w:cs="Sylfaen"/>
          <w:color w:val="222222"/>
          <w:shd w:val="clear" w:color="auto" w:fill="FFFFFF"/>
          <w:lang w:val="ka-GE"/>
        </w:rPr>
      </w:pPr>
      <w:hyperlink r:id="rId11" w:history="1"/>
    </w:p>
    <w:p w14:paraId="26399C84" w14:textId="12818869" w:rsidR="001B6A7C" w:rsidRDefault="004201D4" w:rsidP="009A528A">
      <w:pPr>
        <w:jc w:val="center"/>
        <w:rPr>
          <w:rFonts w:ascii="Sylfaen" w:hAnsi="Sylfaen" w:cs="Sylfaen"/>
          <w:color w:val="222222"/>
          <w:shd w:val="clear" w:color="auto" w:fill="FFFFFF"/>
          <w:lang w:val="ka-GE"/>
        </w:rPr>
      </w:pPr>
      <w:r>
        <w:rPr>
          <w:rFonts w:ascii="Sylfaen" w:hAnsi="Sylfaen" w:cs="Sylfaen"/>
          <w:b/>
          <w:bCs/>
        </w:rPr>
        <w:object w:dxaOrig="1538" w:dyaOrig="994" w14:anchorId="1B186904">
          <v:shape id="_x0000_i1026" type="#_x0000_t75" style="width:77.25pt;height:49.5pt" o:ole="">
            <v:imagedata r:id="rId9" o:title=""/>
          </v:shape>
          <o:OLEObject Type="Link" ProgID="Excel.Sheet.12" ShapeID="_x0000_i1026" DrawAspect="Icon" r:id="rId12" UpdateMode="Always">
            <o:LinkType>EnhancedMetaFile</o:LinkType>
            <o:LockedField>false</o:LockedField>
            <o:FieldCodes>\f 0 \* MERGEFORMAT</o:FieldCodes>
          </o:OLEObject>
        </w:object>
      </w:r>
    </w:p>
    <w:p w14:paraId="139683D1" w14:textId="4FBD18F5" w:rsidR="004A4BC7" w:rsidRDefault="005940C1" w:rsidP="00F90B0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განსაკუთრებული მოთხოვნები:</w:t>
      </w:r>
    </w:p>
    <w:p w14:paraId="12ACBA79" w14:textId="6C0EB6A1" w:rsidR="0004045F" w:rsidRDefault="0004045F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მიწოდებული „საქონელი“ უნდა</w:t>
      </w:r>
      <w:r w:rsidR="00205D2E">
        <w:rPr>
          <w:rFonts w:ascii="Sylfaen" w:hAnsi="Sylfaen" w:cs="Sylfaen"/>
          <w:lang w:val="ka-GE"/>
        </w:rPr>
        <w:t xml:space="preserve"> იყოს </w:t>
      </w:r>
      <w:r w:rsidR="004201D4">
        <w:rPr>
          <w:rFonts w:ascii="Sylfaen" w:hAnsi="Sylfaen" w:cs="Sylfaen"/>
          <w:lang w:val="ka-GE"/>
        </w:rPr>
        <w:t xml:space="preserve">განკუთვნილი </w:t>
      </w:r>
      <w:r w:rsidR="004201D4">
        <w:rPr>
          <w:rFonts w:ascii="Sylfaen" w:hAnsi="Sylfaen" w:cs="Sylfaen"/>
        </w:rPr>
        <w:t>JCB 3CX</w:t>
      </w:r>
      <w:r w:rsidR="004201D4">
        <w:rPr>
          <w:rFonts w:ascii="Sylfaen" w:hAnsi="Sylfaen" w:cs="Sylfaen"/>
          <w:lang w:val="ka-GE"/>
        </w:rPr>
        <w:t>-ის მოდელებისთვი</w:t>
      </w:r>
      <w:bookmarkStart w:id="0" w:name="_GoBack"/>
      <w:bookmarkEnd w:id="0"/>
      <w:r w:rsidR="004201D4">
        <w:rPr>
          <w:rFonts w:ascii="Sylfaen" w:hAnsi="Sylfaen" w:cs="Sylfaen"/>
          <w:lang w:val="ka-GE"/>
        </w:rPr>
        <w:t>ს;</w:t>
      </w:r>
    </w:p>
    <w:p w14:paraId="27FC09FD" w14:textId="434AE537" w:rsidR="0069457C" w:rsidRDefault="0069457C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მიწოდებული „საქონელი“ უნდა იყოს ახალი. არ უნდა იყოს ნამყოფი ექსპლუატაციაში;</w:t>
      </w:r>
    </w:p>
    <w:p w14:paraId="798B0285" w14:textId="12D16286" w:rsidR="0004045F" w:rsidRPr="004201D4" w:rsidRDefault="0004045F" w:rsidP="004201D4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04045F">
        <w:rPr>
          <w:rFonts w:ascii="Sylfaen" w:hAnsi="Sylfaen" w:cs="Sylfaen"/>
          <w:lang w:val="ka-GE"/>
        </w:rPr>
        <w:t>მიწოდებული „საქონლის“ ხარისხი უნდა შეესაბამებოდეს კონკრეტული „საქონლისათვის“ დადგენილ მოთხოვნებსა და სტანდარტებს და შესაძლებელი უნდა იყოს მისი გამოყენება იმ მიზნისთვის, რისთვ</w:t>
      </w:r>
      <w:r w:rsidR="00F56BB9">
        <w:rPr>
          <w:rFonts w:ascii="Sylfaen" w:hAnsi="Sylfaen" w:cs="Sylfaen"/>
          <w:lang w:val="ka-GE"/>
        </w:rPr>
        <w:t>ისაც განხორციელდა მისი შესყიდვა;</w:t>
      </w:r>
    </w:p>
    <w:p w14:paraId="4DF3EEDF" w14:textId="77777777" w:rsidR="00E27591" w:rsidRPr="0004045F" w:rsidRDefault="00E27591" w:rsidP="0004045F">
      <w:pPr>
        <w:pStyle w:val="ListParagraph"/>
        <w:rPr>
          <w:rFonts w:ascii="Sylfaen" w:hAnsi="Sylfaen" w:cs="Sylfaen"/>
          <w:lang w:val="ka-GE"/>
        </w:rPr>
      </w:pPr>
    </w:p>
    <w:p w14:paraId="3078897A" w14:textId="5B16A5EA" w:rsidR="00D6114D" w:rsidRPr="001B6A7C" w:rsidRDefault="00D6114D" w:rsidP="0004045F">
      <w:pPr>
        <w:rPr>
          <w:rFonts w:ascii="Sylfaen" w:hAnsi="Sylfaen" w:cs="Sylfaen"/>
          <w:lang w:val="ka-GE"/>
        </w:rPr>
      </w:pPr>
      <w:r w:rsidRPr="00D6114D">
        <w:rPr>
          <w:rFonts w:ascii="Sylfaen" w:hAnsi="Sylfaen" w:cs="Sylfaen"/>
          <w:lang w:val="ka-GE"/>
        </w:rPr>
        <w:t xml:space="preserve"> </w:t>
      </w:r>
    </w:p>
    <w:p w14:paraId="5FEF6B21" w14:textId="282C1617" w:rsidR="008C04FA" w:rsidRPr="00E37C5C" w:rsidRDefault="00387591" w:rsidP="00F90B03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  <w:lang w:val="ka-GE"/>
        </w:rPr>
        <w:t>1.4</w:t>
      </w:r>
      <w:r w:rsidR="00D5623D">
        <w:rPr>
          <w:rFonts w:ascii="Sylfaen" w:hAnsi="Sylfaen" w:cs="Sylfaen"/>
          <w:lang w:val="ka-GE"/>
        </w:rPr>
        <w:t xml:space="preserve"> </w:t>
      </w:r>
      <w:r w:rsidR="00E91201">
        <w:rPr>
          <w:rFonts w:ascii="Sylfaen" w:hAnsi="Sylfaen"/>
          <w:b/>
          <w:lang w:val="ka-GE"/>
        </w:rPr>
        <w:t>საქონლის მიწოდების</w:t>
      </w:r>
      <w:r w:rsidR="00D5623D">
        <w:rPr>
          <w:rFonts w:ascii="Sylfaen" w:hAnsi="Sylfaen"/>
          <w:b/>
          <w:lang w:val="ka-GE"/>
        </w:rPr>
        <w:t xml:space="preserve"> </w:t>
      </w:r>
      <w:r w:rsidR="003657A5" w:rsidRPr="00E37C5C">
        <w:rPr>
          <w:rFonts w:ascii="Sylfaen" w:hAnsi="Sylfaen"/>
          <w:b/>
          <w:lang w:val="ka-GE"/>
        </w:rPr>
        <w:t>ვადა</w:t>
      </w:r>
      <w:r w:rsidR="009A528A">
        <w:rPr>
          <w:rFonts w:ascii="Sylfaen" w:hAnsi="Sylfaen"/>
          <w:b/>
          <w:lang w:val="ka-GE"/>
        </w:rPr>
        <w:t>:</w:t>
      </w:r>
    </w:p>
    <w:p w14:paraId="70D849EB" w14:textId="59ADCA78" w:rsidR="004201D4" w:rsidRDefault="004201D4" w:rsidP="00FD35B5">
      <w:pPr>
        <w:rPr>
          <w:rFonts w:ascii="Sylfaen" w:hAnsi="Sylfaen" w:cs="Sylfaen"/>
          <w:lang w:val="ka-GE"/>
        </w:rPr>
      </w:pPr>
      <w:r w:rsidRPr="004201D4">
        <w:rPr>
          <w:rFonts w:ascii="Sylfaen" w:hAnsi="Sylfaen" w:cs="Sylfaen"/>
          <w:lang w:val="ka-GE"/>
        </w:rPr>
        <w:t xml:space="preserve">პრეტენდენტმა უნდა წარმოადგინოს </w:t>
      </w:r>
      <w:r>
        <w:rPr>
          <w:rFonts w:ascii="Sylfaen" w:hAnsi="Sylfaen" w:cs="Sylfaen"/>
          <w:lang w:val="ka-GE"/>
        </w:rPr>
        <w:t>მოწოდების ვადა</w:t>
      </w:r>
      <w:r w:rsidRPr="004201D4">
        <w:rPr>
          <w:rFonts w:ascii="Sylfaen" w:hAnsi="Sylfaen" w:cs="Sylfaen"/>
          <w:lang w:val="ka-GE"/>
        </w:rPr>
        <w:t xml:space="preserve"> დანართი N1-ის მიხედვით ექსელის ფორმატში.</w:t>
      </w:r>
      <w:r>
        <w:rPr>
          <w:rFonts w:ascii="Sylfaen" w:hAnsi="Sylfaen" w:cs="Sylfaen"/>
          <w:lang w:val="ka-GE"/>
        </w:rPr>
        <w:t xml:space="preserve"> ყველაზე ადრე მოწოდებულ საქონელს მიენიჭება პრიორიტეტი.</w:t>
      </w:r>
    </w:p>
    <w:p w14:paraId="5AAAF0F3" w14:textId="7D744717" w:rsidR="00FD0815" w:rsidRDefault="00056A31" w:rsidP="00FD35B5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</w:rPr>
        <w:t>1</w:t>
      </w:r>
      <w:r w:rsidR="00CF7A57" w:rsidRPr="00E90A78">
        <w:rPr>
          <w:rFonts w:ascii="Sylfaen" w:hAnsi="Sylfaen" w:cs="Sylfaen"/>
          <w:b/>
        </w:rPr>
        <w:t>.5</w:t>
      </w:r>
      <w:r w:rsidR="00931A9A" w:rsidRPr="00E90A78">
        <w:rPr>
          <w:rFonts w:ascii="Sylfaen" w:hAnsi="Sylfaen" w:cs="Sylfaen"/>
          <w:b/>
          <w:lang w:val="ka-GE"/>
        </w:rPr>
        <w:t xml:space="preserve"> </w:t>
      </w:r>
      <w:r w:rsidR="00485700">
        <w:rPr>
          <w:rFonts w:ascii="Sylfaen" w:hAnsi="Sylfaen"/>
          <w:b/>
          <w:lang w:val="ka-GE"/>
        </w:rPr>
        <w:t>საქონლის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  <w:r w:rsidR="0069457C">
        <w:rPr>
          <w:rFonts w:ascii="Sylfaen" w:hAnsi="Sylfaen"/>
          <w:b/>
          <w:lang w:val="ka-GE"/>
        </w:rPr>
        <w:t>:</w:t>
      </w:r>
    </w:p>
    <w:p w14:paraId="5F8843D0" w14:textId="289C09FE" w:rsidR="00DC454F" w:rsidRDefault="00771D16" w:rsidP="001760C2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ხელშეკრულებაში</w:t>
      </w:r>
      <w:r w:rsidR="00E27591">
        <w:rPr>
          <w:rFonts w:ascii="Sylfaen" w:hAnsi="Sylfaen" w:cs="Sylfaen"/>
          <w:lang w:val="ka-GE"/>
        </w:rPr>
        <w:t xml:space="preserve"> </w:t>
      </w:r>
      <w:r w:rsidR="009A528A">
        <w:rPr>
          <w:rFonts w:ascii="Sylfaen" w:hAnsi="Sylfaen" w:cs="Sylfaen"/>
          <w:lang w:val="ka-GE"/>
        </w:rPr>
        <w:t xml:space="preserve">დაფიქსირებულ მისამართზე მიტანა: </w:t>
      </w:r>
      <w:r w:rsidR="00E27591">
        <w:rPr>
          <w:rFonts w:ascii="Sylfaen" w:hAnsi="Sylfaen" w:cs="Sylfaen"/>
          <w:lang w:val="ka-GE"/>
        </w:rPr>
        <w:t>ქ. თიბლისი, ფეიქრების 30.</w:t>
      </w:r>
    </w:p>
    <w:p w14:paraId="32680214" w14:textId="32671296" w:rsidR="00AC394F" w:rsidRPr="006D3A97" w:rsidRDefault="006D3A97" w:rsidP="006D3A97">
      <w:pPr>
        <w:spacing w:after="0" w:line="240" w:lineRule="auto"/>
        <w:rPr>
          <w:rFonts w:ascii="Sylfaen" w:hAnsi="Sylfaen" w:cs="Sylfaen"/>
          <w:b/>
          <w:bCs/>
        </w:rPr>
      </w:pPr>
      <w:r w:rsidRPr="00E360B2">
        <w:rPr>
          <w:rFonts w:ascii="Sylfaen" w:hAnsi="Sylfaen"/>
          <w:b/>
          <w:color w:val="000000" w:themeColor="text1"/>
          <w:sz w:val="20"/>
          <w:szCs w:val="20"/>
          <w:shd w:val="clear" w:color="auto" w:fill="FFFFFF"/>
          <w:lang w:val="ka-GE"/>
        </w:rPr>
        <w:lastRenderedPageBreak/>
        <w:t>1.6</w:t>
      </w:r>
      <w:r w:rsidR="00AC394F" w:rsidRPr="00E360B2">
        <w:rPr>
          <w:rFonts w:ascii="Verdana" w:hAnsi="Verdana"/>
          <w:b/>
          <w:color w:val="000000" w:themeColor="text1"/>
          <w:sz w:val="20"/>
          <w:szCs w:val="20"/>
          <w:shd w:val="clear" w:color="auto" w:fill="FFFFFF"/>
        </w:rPr>
        <w:t> </w:t>
      </w:r>
      <w:r w:rsidR="004056E4" w:rsidRPr="006D3A97">
        <w:rPr>
          <w:rFonts w:ascii="Sylfaen" w:hAnsi="Sylfaen"/>
          <w:b/>
          <w:lang w:val="ka-GE"/>
        </w:rPr>
        <w:t>მოთხოვნა ლიცენზიასთან, აკრედიტაციასთან, სტანდარტებთან, ხარისხის შესაბამისობასთან და სხვ. დოკუმენტების შესახებ</w:t>
      </w:r>
    </w:p>
    <w:p w14:paraId="4EA96692" w14:textId="1C3CD8FC" w:rsidR="004056E4" w:rsidRDefault="004056E4" w:rsidP="004056E4">
      <w:pPr>
        <w:pStyle w:val="ListParagraph"/>
        <w:spacing w:after="0" w:line="240" w:lineRule="auto"/>
        <w:ind w:left="360"/>
        <w:rPr>
          <w:rFonts w:ascii="Sylfaen" w:hAnsi="Sylfaen"/>
          <w:b/>
          <w:lang w:val="ka-GE"/>
        </w:rPr>
      </w:pPr>
    </w:p>
    <w:p w14:paraId="38BA9719" w14:textId="68D04D39" w:rsidR="00D6114D" w:rsidRPr="00D6114D" w:rsidRDefault="004056E4" w:rsidP="00D6114D">
      <w:pPr>
        <w:pStyle w:val="ListParagraph"/>
        <w:spacing w:after="0" w:line="240" w:lineRule="auto"/>
        <w:ind w:left="360"/>
        <w:rPr>
          <w:rFonts w:ascii="Sylfaen" w:hAnsi="Sylfaen" w:cs="Sylfaen"/>
          <w:lang w:val="ka-GE"/>
        </w:rPr>
      </w:pPr>
      <w:r w:rsidRPr="004056E4">
        <w:rPr>
          <w:rFonts w:ascii="Sylfaen" w:hAnsi="Sylfaen" w:cs="Sylfaen"/>
          <w:lang w:val="ka-GE"/>
        </w:rPr>
        <w:t xml:space="preserve">ტენდერში მონაწილე პრეტენდენტმა სისტემის მეშვეობით უნდა წარმოადგინოს შემოთავაზებული  </w:t>
      </w:r>
      <w:r w:rsidR="00771D16">
        <w:rPr>
          <w:rFonts w:ascii="Sylfaen" w:hAnsi="Sylfaen" w:cs="Sylfaen"/>
          <w:lang w:val="ka-GE"/>
        </w:rPr>
        <w:t>პროდუქციის</w:t>
      </w:r>
      <w:r w:rsidRPr="00D6114D">
        <w:rPr>
          <w:rFonts w:ascii="Sylfaen" w:hAnsi="Sylfaen" w:cs="Sylfaen"/>
          <w:lang w:val="ka-GE"/>
        </w:rPr>
        <w:t xml:space="preserve"> </w:t>
      </w:r>
      <w:r w:rsidR="00D6114D" w:rsidRPr="00D6114D">
        <w:rPr>
          <w:rFonts w:ascii="Sylfaen" w:hAnsi="Sylfaen" w:cs="Sylfaen"/>
          <w:lang w:val="ka-GE"/>
        </w:rPr>
        <w:t xml:space="preserve">ხარისხის დამადასტურებელი </w:t>
      </w:r>
      <w:r w:rsidR="009D7955">
        <w:rPr>
          <w:rFonts w:ascii="Sylfaen" w:hAnsi="Sylfaen" w:cs="Sylfaen"/>
          <w:lang w:val="ka-GE"/>
        </w:rPr>
        <w:t>დოკუმენტი.</w:t>
      </w:r>
      <w:r w:rsidR="00771D16">
        <w:rPr>
          <w:rFonts w:ascii="Sylfaen" w:hAnsi="Sylfaen" w:cs="Sylfaen"/>
          <w:lang w:val="ka-GE"/>
        </w:rPr>
        <w:t xml:space="preserve"> </w:t>
      </w:r>
    </w:p>
    <w:p w14:paraId="22BEE5E5" w14:textId="188DB299" w:rsidR="00D6114D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80E2491" w14:textId="77777777" w:rsidR="00D6114D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79FBE52" w14:textId="10EC06A0" w:rsidR="00C86727" w:rsidRPr="00E711C6" w:rsidRDefault="006D3A97" w:rsidP="00E711C6">
      <w:pPr>
        <w:spacing w:after="0" w:line="240" w:lineRule="auto"/>
        <w:rPr>
          <w:rFonts w:ascii="Sylfaen" w:hAnsi="Sylfaen"/>
          <w:lang w:val="ka-GE"/>
        </w:rPr>
      </w:pPr>
      <w:r w:rsidRPr="006D3A97">
        <w:rPr>
          <w:rFonts w:ascii="Sylfaen" w:hAnsi="Sylfaen" w:cs="Sylfaen"/>
          <w:b/>
          <w:lang w:val="ka-GE"/>
        </w:rPr>
        <w:t>1.7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57484F93" w14:textId="2AA56EFE" w:rsidR="00000015" w:rsidRPr="00C86727" w:rsidRDefault="00000015" w:rsidP="00C86727">
      <w:pPr>
        <w:pStyle w:val="ListParagraph"/>
        <w:spacing w:after="0" w:line="240" w:lineRule="auto"/>
        <w:ind w:left="360"/>
        <w:jc w:val="both"/>
        <w:rPr>
          <w:rFonts w:ascii="Sylfaen" w:hAnsi="Sylfaen"/>
          <w:b/>
          <w:lang w:val="ka-GE"/>
        </w:rPr>
      </w:pPr>
      <w:r w:rsidRPr="00C86727">
        <w:rPr>
          <w:rFonts w:ascii="Sylfaen" w:hAnsi="Sylfaen"/>
          <w:lang w:val="ka-GE"/>
        </w:rPr>
        <w:t xml:space="preserve">ანგარიშსწორება მოხდება კონსიგნაციის წესით, უნაღდო ანგარიშსწორებით </w:t>
      </w:r>
      <w:r w:rsidR="00C86727" w:rsidRPr="00C86727">
        <w:rPr>
          <w:rFonts w:ascii="Sylfaen" w:hAnsi="Sylfaen"/>
          <w:lang w:val="ka-GE"/>
        </w:rPr>
        <w:t>საქონლის მიწოდებიდან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</w:p>
    <w:p w14:paraId="2F0FD003" w14:textId="0EFD2759" w:rsidR="00F827AD" w:rsidRPr="00C86727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6FAB6371" w:rsidR="008D04C5" w:rsidRPr="00E37C5C" w:rsidRDefault="006D3A97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1.8</w:t>
      </w:r>
      <w:r w:rsidR="008D04C5" w:rsidRPr="00E37C5C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14:paraId="4A0CB9C7" w14:textId="5D58AA43" w:rsidR="00E711C6" w:rsidRDefault="00387591" w:rsidP="00E711C6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BD74F8">
        <w:rPr>
          <w:rFonts w:ascii="Sylfaen" w:hAnsi="Sylfaen"/>
          <w:lang w:val="ka-GE"/>
        </w:rPr>
        <w:t xml:space="preserve"> (დანართი N1</w:t>
      </w:r>
      <w:r w:rsidR="001B4A1E">
        <w:rPr>
          <w:rFonts w:ascii="Sylfaen" w:hAnsi="Sylfaen"/>
          <w:lang w:val="ka-GE"/>
        </w:rPr>
        <w:t>-ის შესაბამისად</w:t>
      </w:r>
      <w:r w:rsidR="00BD74F8">
        <w:rPr>
          <w:rFonts w:ascii="Sylfaen" w:hAnsi="Sylfaen"/>
          <w:lang w:val="ka-GE"/>
        </w:rPr>
        <w:t>)</w:t>
      </w:r>
      <w:r w:rsidR="001B4A1E">
        <w:rPr>
          <w:rFonts w:ascii="Sylfaen" w:hAnsi="Sylfaen"/>
          <w:lang w:val="ka-GE"/>
        </w:rPr>
        <w:t xml:space="preserve"> და თანხმობა განსაკუთრებულ მოთხოვნებზე  (პუნქტი </w:t>
      </w:r>
      <w:r w:rsidR="001B4A1E" w:rsidRPr="006D3A97">
        <w:rPr>
          <w:rFonts w:ascii="Sylfaen" w:hAnsi="Sylfaen"/>
          <w:b/>
          <w:lang w:val="ka-GE"/>
        </w:rPr>
        <w:t>1.3</w:t>
      </w:r>
      <w:r w:rsidR="001B4A1E">
        <w:rPr>
          <w:rFonts w:ascii="Sylfaen" w:hAnsi="Sylfaen"/>
          <w:lang w:val="ka-GE"/>
        </w:rPr>
        <w:t>)</w:t>
      </w:r>
      <w:r w:rsidR="00E711C6">
        <w:rPr>
          <w:rFonts w:ascii="Sylfaen" w:hAnsi="Sylfaen"/>
          <w:lang w:val="ka-GE"/>
        </w:rPr>
        <w:t>;</w:t>
      </w:r>
    </w:p>
    <w:p w14:paraId="508F7B7D" w14:textId="258B3C74" w:rsidR="00E711C6" w:rsidRDefault="00E711C6" w:rsidP="00E711C6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 შემ</w:t>
      </w:r>
      <w:r w:rsidR="001B4A1E">
        <w:rPr>
          <w:rFonts w:ascii="Sylfaen" w:hAnsi="Sylfaen"/>
          <w:lang w:val="ka-GE"/>
        </w:rPr>
        <w:t>ოთავაზებული საქონლის</w:t>
      </w:r>
      <w:r>
        <w:rPr>
          <w:rFonts w:ascii="Sylfaen" w:hAnsi="Sylfaen"/>
          <w:lang w:val="ka-GE"/>
        </w:rPr>
        <w:t xml:space="preserve"> ხარისხის დამადასტურებელი დოკუმენტ</w:t>
      </w:r>
      <w:r w:rsidR="001B4A1E">
        <w:rPr>
          <w:rFonts w:ascii="Sylfaen" w:hAnsi="Sylfaen"/>
          <w:lang w:val="ka-GE"/>
        </w:rPr>
        <w:t xml:space="preserve">(ებ)ი პუნქტი </w:t>
      </w:r>
      <w:r w:rsidR="006D3A97">
        <w:rPr>
          <w:rFonts w:ascii="Sylfaen" w:hAnsi="Sylfaen"/>
          <w:b/>
          <w:lang w:val="ka-GE"/>
        </w:rPr>
        <w:t>1.6</w:t>
      </w:r>
      <w:r w:rsidR="001B4A1E" w:rsidRPr="00745668">
        <w:rPr>
          <w:rFonts w:ascii="Sylfaen" w:hAnsi="Sylfaen"/>
          <w:b/>
          <w:lang w:val="ka-GE"/>
        </w:rPr>
        <w:t>-ის</w:t>
      </w:r>
      <w:r w:rsidR="001B4A1E">
        <w:rPr>
          <w:rFonts w:ascii="Sylfaen" w:hAnsi="Sylfaen"/>
          <w:lang w:val="ka-GE"/>
        </w:rPr>
        <w:t xml:space="preserve"> შესაბამისად</w:t>
      </w:r>
      <w:r>
        <w:rPr>
          <w:rFonts w:ascii="Sylfaen" w:hAnsi="Sylfaen"/>
          <w:lang w:val="ka-GE"/>
        </w:rPr>
        <w:t>;</w:t>
      </w:r>
    </w:p>
    <w:p w14:paraId="2C219B3E" w14:textId="486CB962" w:rsidR="00BD74F8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E45EB8">
        <w:rPr>
          <w:rFonts w:ascii="Sylfaen" w:hAnsi="Sylfaen"/>
          <w:lang w:val="ka-GE"/>
        </w:rPr>
        <w:t>.</w:t>
      </w:r>
      <w:r w:rsidR="004717AB" w:rsidRPr="00E37C5C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ელექტრონული ტენდერის გამოცხადების შემდეგ;</w:t>
      </w:r>
    </w:p>
    <w:p w14:paraId="0E10C842" w14:textId="0B2DA66D" w:rsidR="009D7955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4.</w:t>
      </w:r>
      <w:r w:rsidRPr="009D7955">
        <w:t xml:space="preserve"> </w:t>
      </w:r>
      <w:r w:rsidRPr="009D7955">
        <w:rPr>
          <w:rFonts w:ascii="Sylfaen" w:hAnsi="Sylfaen"/>
          <w:lang w:val="ka-GE"/>
        </w:rPr>
        <w:t>კომპანიის სრული რეკვიზიტები;</w:t>
      </w:r>
    </w:p>
    <w:p w14:paraId="179EF6F8" w14:textId="62732695" w:rsidR="009D7955" w:rsidRDefault="009A528A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</w:t>
      </w:r>
      <w:r w:rsidR="009D7955">
        <w:rPr>
          <w:rFonts w:ascii="Sylfaen" w:hAnsi="Sylfaen"/>
          <w:lang w:val="ka-GE"/>
        </w:rPr>
        <w:t>.</w:t>
      </w:r>
      <w:r w:rsidR="009D7955" w:rsidRPr="009D7955">
        <w:t xml:space="preserve"> </w:t>
      </w:r>
      <w:r w:rsidR="009D7955" w:rsidRPr="009D7955">
        <w:rPr>
          <w:rFonts w:ascii="Sylfaen" w:hAnsi="Sylfaen"/>
          <w:lang w:val="ka-GE"/>
        </w:rPr>
        <w:t>უკანასკნელი 2 წლის განმავლობაში ანალოგიური  საქონლის მიწოდების გამოცდილება;</w:t>
      </w:r>
    </w:p>
    <w:p w14:paraId="1FA9C482" w14:textId="77777777" w:rsidR="00DA7781" w:rsidRPr="00DA7781" w:rsidRDefault="00DA7781" w:rsidP="00DA7781">
      <w:pPr>
        <w:spacing w:before="240" w:after="160"/>
        <w:jc w:val="both"/>
        <w:rPr>
          <w:rFonts w:ascii="Sylfaen" w:hAnsi="Sylfaen"/>
          <w:lang w:val="ka-GE"/>
        </w:rPr>
      </w:pPr>
    </w:p>
    <w:p w14:paraId="73D6DBF3" w14:textId="22D04CD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993D47" w:rsidRPr="00E37C5C">
        <w:rPr>
          <w:rFonts w:ascii="Sylfaen" w:hAnsi="Sylfaen"/>
          <w:lang w:val="ka-GE"/>
        </w:rPr>
        <w:t>ელექტრონულ ტენდერში</w:t>
      </w:r>
      <w:r w:rsidRPr="00E37C5C">
        <w:rPr>
          <w:rFonts w:ascii="Sylfaen" w:hAnsi="Sylfaen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</w:t>
      </w:r>
      <w:r w:rsidR="00CA1443" w:rsidRPr="00E37C5C">
        <w:rPr>
          <w:rFonts w:ascii="Sylfaen" w:hAnsi="Sylfaen"/>
          <w:lang w:val="ka-GE"/>
        </w:rPr>
        <w:lastRenderedPageBreak/>
        <w:t>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010C4C19" w:rsidR="00E45EB8" w:rsidRDefault="006D3A97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1.9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79CA60FF" w14:textId="2D3F53D7" w:rsidR="00E45EB8" w:rsidRPr="00E37C5C" w:rsidRDefault="00E45EB8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="001B4A1E">
        <w:rPr>
          <w:rFonts w:ascii="Sylfaen" w:hAnsi="Sylfaen"/>
          <w:lang w:val="ka-GE"/>
        </w:rPr>
        <w:t xml:space="preserve"> სატენდერო პირობების გათვალისწინებით. </w:t>
      </w:r>
    </w:p>
    <w:p w14:paraId="142B609F" w14:textId="77777777" w:rsidR="00E45EB8" w:rsidRPr="00E37C5C" w:rsidRDefault="00E45EB8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14:paraId="7089A739" w14:textId="43863EEF" w:rsidR="00CC4789" w:rsidRPr="00E90A78" w:rsidRDefault="006D3A97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1.10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58AED1D4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.10</w:t>
      </w:r>
      <w:r w:rsidRPr="00E90A78">
        <w:rPr>
          <w:rFonts w:ascii="Sylfaen" w:hAnsi="Sylfaen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63CA08CD" w:rsidR="00CC4789" w:rsidRPr="00E90A78" w:rsidRDefault="006D3A97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356F1F08" w:rsidR="00CE7176" w:rsidRPr="00E90A78" w:rsidRDefault="006D3A97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.3 </w:t>
      </w:r>
      <w:r w:rsidR="00CC4789" w:rsidRPr="00E90A78">
        <w:rPr>
          <w:rFonts w:ascii="Sylfaen" w:hAnsi="Sylfaen" w:cs="Sylfaen"/>
          <w:lang w:val="ka-GE"/>
        </w:rPr>
        <w:t>პრეტენდენტის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6538EBB6" w:rsidR="00E90A78" w:rsidRPr="00BD74F8" w:rsidRDefault="006D3A97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.4 </w:t>
      </w:r>
      <w:r w:rsidR="001B6A7C">
        <w:rPr>
          <w:rFonts w:ascii="Sylfaen" w:hAnsi="Sylfaen" w:cs="Sylfaen"/>
          <w:lang w:val="ka-GE"/>
        </w:rPr>
        <w:t xml:space="preserve">შემსყიდველი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7A1AEFC6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შემსყიდველი, </w:t>
      </w:r>
      <w:r w:rsidR="00CC4789"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E0482A" w:rsidRPr="00C27890">
        <w:rPr>
          <w:rFonts w:ascii="Arial" w:hAnsi="Arial" w:cs="Arial"/>
        </w:rPr>
        <w:t xml:space="preserve"> </w:t>
      </w:r>
      <w:r w:rsidR="00E0482A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2C821B83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B56244" w:rsidRPr="00C27890">
        <w:rPr>
          <w:rFonts w:ascii="Arial" w:hAnsi="Arial" w:cs="Arial"/>
        </w:rPr>
        <w:t xml:space="preserve"> </w:t>
      </w:r>
      <w:r w:rsidR="00B56244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</w:t>
      </w:r>
      <w:r w:rsidR="00CC4789" w:rsidRPr="00E37C5C">
        <w:rPr>
          <w:rFonts w:ascii="Sylfaen" w:hAnsi="Sylfaen"/>
          <w:lang w:val="ka-GE"/>
        </w:rPr>
        <w:lastRenderedPageBreak/>
        <w:t>ასევე მოიძიოს ინფორმაცია 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931570">
        <w:rPr>
          <w:rFonts w:ascii="Sylfaen" w:hAnsi="Sylfaen" w:cs="Arial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48B00D09" w:rsidR="00CC4789" w:rsidRPr="00F95BAD" w:rsidRDefault="00CC4789" w:rsidP="00F95BAD">
      <w:pPr>
        <w:spacing w:line="240" w:lineRule="auto"/>
        <w:rPr>
          <w:rFonts w:ascii="Arial" w:hAnsi="Arial" w:cs="Arial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>
        <w:rPr>
          <w:rFonts w:ascii="Sylfaen" w:hAnsi="Sylfaen"/>
          <w:b/>
          <w:i/>
          <w:lang w:val="ka-GE"/>
        </w:rPr>
        <w:t xml:space="preserve"> </w:t>
      </w:r>
      <w:r w:rsidR="00B56244" w:rsidRPr="0069457C">
        <w:rPr>
          <w:rFonts w:ascii="Sylfaen" w:hAnsi="Sylfaen"/>
          <w:b/>
          <w:i/>
          <w:lang w:val="ka-GE"/>
        </w:rPr>
        <w:t>შემსყიდველის</w:t>
      </w:r>
      <w:r w:rsidR="00E0482A" w:rsidRPr="0069457C">
        <w:rPr>
          <w:rFonts w:ascii="Sylfaen" w:hAnsi="Sylfaen"/>
          <w:b/>
          <w:i/>
          <w:lang w:val="ka-GE"/>
        </w:rPr>
        <w:t xml:space="preserve">,  </w:t>
      </w:r>
      <w:r w:rsidR="00B56244" w:rsidRPr="0069457C">
        <w:rPr>
          <w:rFonts w:ascii="Sylfaen" w:hAnsi="Sylfaen"/>
          <w:b/>
          <w:i/>
          <w:lang w:val="ka-GE"/>
        </w:rPr>
        <w:t>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E9ED15F" w:rsidR="008246F4" w:rsidRPr="00E90A78" w:rsidRDefault="006D3A97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1.11</w:t>
      </w:r>
      <w:r w:rsidR="00E90A78">
        <w:rPr>
          <w:rFonts w:ascii="Sylfaen" w:hAnsi="Sylfaen"/>
          <w:b/>
          <w:lang w:val="ka-GE"/>
        </w:rPr>
        <w:t xml:space="preserve">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67B4F4F2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3B3B8B99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1258A9" w:rsidRPr="00E37C5C">
        <w:rPr>
          <w:rFonts w:ascii="Sylfaen" w:hAnsi="Sylfaen"/>
          <w:lang w:val="ka-GE"/>
        </w:rPr>
        <w:t xml:space="preserve">.2 </w:t>
      </w:r>
      <w:r w:rsidR="00C86CD0" w:rsidRPr="00E37C5C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კომპანია უნდა იყოს რეგისტრირებული ვებ-გვერდზე </w:t>
      </w:r>
      <w:hyperlink r:id="rId13" w:history="1">
        <w:r w:rsidR="007E0304" w:rsidRPr="00E37C5C">
          <w:rPr>
            <w:rStyle w:val="Hyperlink"/>
            <w:rFonts w:ascii="Sylfaen" w:hAnsi="Sylfaen"/>
            <w:lang w:val="ka-GE"/>
          </w:rPr>
          <w:t>www.tenders.ge</w:t>
        </w:r>
      </w:hyperlink>
    </w:p>
    <w:p w14:paraId="2EE38DE1" w14:textId="4C5F93A7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E37C5C" w:rsidRDefault="00E94ED1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232BD3CA" w14:textId="5407F37B" w:rsidR="00E90A78" w:rsidRPr="008367AE" w:rsidRDefault="009D7955" w:rsidP="00CC4789">
      <w:pPr>
        <w:spacing w:after="0" w:line="360" w:lineRule="auto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2262" w:dyaOrig="1475" w14:anchorId="4EC986F1">
          <v:shape id="_x0000_i1027" type="#_x0000_t75" style="width:75.75pt;height:48.75pt" o:ole="">
            <v:imagedata r:id="rId14" o:title=""/>
          </v:shape>
          <o:OLEObject Type="Embed" ProgID="Acrobat.Document.DC" ShapeID="_x0000_i1027" DrawAspect="Icon" ObjectID="_1717251561" r:id="rId15"/>
        </w:object>
      </w:r>
    </w:p>
    <w:p w14:paraId="4B45BE62" w14:textId="2261DE08" w:rsidR="00C41C03" w:rsidRPr="00E37C5C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2C8C7E08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F95BAD">
        <w:rPr>
          <w:rFonts w:ascii="Sylfaen" w:hAnsi="Sylfaen"/>
          <w:lang w:val="ka-GE"/>
        </w:rPr>
        <w:t>გიორგი სოტკილ</w:t>
      </w:r>
      <w:r w:rsidR="009D7955">
        <w:rPr>
          <w:rFonts w:ascii="Sylfaen" w:hAnsi="Sylfaen"/>
          <w:lang w:val="ka-GE"/>
        </w:rPr>
        <w:t>ა</w:t>
      </w:r>
      <w:r w:rsidR="00F95BAD">
        <w:rPr>
          <w:rFonts w:ascii="Sylfaen" w:hAnsi="Sylfaen"/>
          <w:lang w:val="ka-GE"/>
        </w:rPr>
        <w:t>ვა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8E19D5D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090A8D">
        <w:rPr>
          <w:rFonts w:ascii="AcadNusx" w:hAnsi="AcadNusx"/>
          <w:lang w:val="ka-GE"/>
        </w:rPr>
        <w:t xml:space="preserve">: </w:t>
      </w:r>
      <w:r w:rsidR="00F95BAD">
        <w:rPr>
          <w:rFonts w:ascii="Times New Roman" w:hAnsi="Times New Roman"/>
        </w:rPr>
        <w:t>gsotkilava</w:t>
      </w:r>
      <w:r w:rsidR="00090A8D">
        <w:rPr>
          <w:rFonts w:ascii="Times New Roman" w:hAnsi="Times New Roman"/>
        </w:rPr>
        <w:t>@gwp.ge</w:t>
      </w:r>
    </w:p>
    <w:p w14:paraId="683EC820" w14:textId="1C7A2250" w:rsidR="00F827AD" w:rsidRPr="00090A8D" w:rsidRDefault="00F827AD" w:rsidP="00F827AD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F95BAD">
        <w:rPr>
          <w:rFonts w:cs="Arial"/>
          <w:lang w:val="ka-GE"/>
        </w:rPr>
        <w:t>4801</w:t>
      </w:r>
      <w:r w:rsidR="00090A8D">
        <w:rPr>
          <w:rFonts w:cs="Arial"/>
          <w:lang w:val="ka-GE"/>
        </w:rPr>
        <w:t xml:space="preserve">); 577 </w:t>
      </w:r>
      <w:r w:rsidR="00F95BAD">
        <w:rPr>
          <w:rFonts w:cs="Arial"/>
        </w:rPr>
        <w:t>002761</w:t>
      </w:r>
    </w:p>
    <w:p w14:paraId="3ECEBC91" w14:textId="1A2AEA43" w:rsidR="00F95BAD" w:rsidRDefault="00F95BAD" w:rsidP="005E130F">
      <w:pPr>
        <w:spacing w:after="0"/>
        <w:jc w:val="both"/>
        <w:rPr>
          <w:rFonts w:ascii="Sylfaen" w:hAnsi="Sylfaen" w:cs="Sylfaen"/>
          <w:lang w:val="ka-GE"/>
        </w:rPr>
      </w:pPr>
    </w:p>
    <w:p w14:paraId="7B69BD44" w14:textId="77777777" w:rsidR="0069457C" w:rsidRDefault="0069457C" w:rsidP="005E130F">
      <w:pPr>
        <w:spacing w:after="0"/>
        <w:jc w:val="both"/>
        <w:rPr>
          <w:rFonts w:ascii="Sylfaen" w:hAnsi="Sylfaen" w:cs="Arial"/>
          <w:lang w:val="ka-GE"/>
        </w:rPr>
      </w:pPr>
    </w:p>
    <w:p w14:paraId="188B7E13" w14:textId="693878E5" w:rsidR="00F95BAD" w:rsidRPr="00F95BAD" w:rsidRDefault="00F95BAD" w:rsidP="005E130F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საკონტაქტო პირი: ირაკლი ხვადაგაძე</w:t>
      </w:r>
    </w:p>
    <w:p w14:paraId="35F362FD" w14:textId="77777777" w:rsidR="00F95BAD" w:rsidRPr="00E37C5C" w:rsidRDefault="00F95BAD" w:rsidP="00F95BA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55295668" w14:textId="5A7D9513" w:rsidR="00F95BAD" w:rsidRDefault="00F95BAD" w:rsidP="00F95B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Pr="00E0482A">
        <w:rPr>
          <w:rFonts w:ascii="Times New Roman" w:hAnsi="Times New Roman"/>
        </w:rPr>
        <w:t>ikhvadagadze@gwp.ge</w:t>
      </w:r>
    </w:p>
    <w:p w14:paraId="2DDABD21" w14:textId="56D55E07" w:rsidR="00F95BAD" w:rsidRDefault="00F95BAD" w:rsidP="00F95BAD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/>
          <w:lang w:val="ka-GE"/>
        </w:rPr>
        <w:t xml:space="preserve">ტელ: </w:t>
      </w:r>
      <w:r w:rsidRPr="00E37C5C">
        <w:rPr>
          <w:rFonts w:cs="Arial"/>
          <w:lang w:val="ka-GE"/>
        </w:rPr>
        <w:t>+995 322 931111</w:t>
      </w:r>
      <w:r>
        <w:rPr>
          <w:rFonts w:ascii="Sylfaen" w:hAnsi="Sylfaen" w:cs="Arial"/>
          <w:lang w:val="ka-GE"/>
        </w:rPr>
        <w:t xml:space="preserve"> (1145</w:t>
      </w:r>
      <w:r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Pr="00F95BAD">
        <w:rPr>
          <w:rFonts w:ascii="Sylfaen" w:hAnsi="Sylfaen" w:cs="Arial"/>
          <w:lang w:val="ka-GE"/>
        </w:rPr>
        <w:t>599</w:t>
      </w:r>
      <w:r>
        <w:rPr>
          <w:rFonts w:ascii="Sylfaen" w:hAnsi="Sylfaen" w:cs="Arial"/>
          <w:lang w:val="ka-GE"/>
        </w:rPr>
        <w:t xml:space="preserve"> </w:t>
      </w:r>
      <w:r w:rsidRPr="00F95BAD">
        <w:rPr>
          <w:rFonts w:ascii="Sylfaen" w:hAnsi="Sylfaen" w:cs="Arial"/>
          <w:lang w:val="ka-GE"/>
        </w:rPr>
        <w:t>505067</w:t>
      </w:r>
    </w:p>
    <w:p w14:paraId="58D236C0" w14:textId="3D0EC497" w:rsidR="00237416" w:rsidRPr="00E37C5C" w:rsidRDefault="00237416" w:rsidP="00A35317">
      <w:pPr>
        <w:spacing w:after="0" w:line="360" w:lineRule="auto"/>
        <w:jc w:val="both"/>
        <w:rPr>
          <w:rFonts w:ascii="AcadNusx" w:hAnsi="AcadNusx"/>
        </w:rPr>
      </w:pPr>
      <w:bookmarkStart w:id="1" w:name="_Toc454818556"/>
      <w:bookmarkEnd w:id="1"/>
    </w:p>
    <w:sectPr w:rsidR="00237416" w:rsidRPr="00E37C5C" w:rsidSect="005111AB">
      <w:headerReference w:type="default" r:id="rId16"/>
      <w:footerReference w:type="default" r:id="rId17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536F5" w14:textId="77777777" w:rsidR="00B12536" w:rsidRDefault="00B12536" w:rsidP="007902EA">
      <w:pPr>
        <w:spacing w:after="0" w:line="240" w:lineRule="auto"/>
      </w:pPr>
      <w:r>
        <w:separator/>
      </w:r>
    </w:p>
  </w:endnote>
  <w:endnote w:type="continuationSeparator" w:id="0">
    <w:p w14:paraId="0A822A8B" w14:textId="77777777" w:rsidR="00B12536" w:rsidRDefault="00B12536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421DE83A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44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BD114" w14:textId="77777777" w:rsidR="00B12536" w:rsidRDefault="00B12536" w:rsidP="007902EA">
      <w:pPr>
        <w:spacing w:after="0" w:line="240" w:lineRule="auto"/>
      </w:pPr>
      <w:r>
        <w:separator/>
      </w:r>
    </w:p>
  </w:footnote>
  <w:footnote w:type="continuationSeparator" w:id="0">
    <w:p w14:paraId="2C5B9CD0" w14:textId="77777777" w:rsidR="00B12536" w:rsidRDefault="00B12536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1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4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5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6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8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4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6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28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0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3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4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32DA5"/>
    <w:multiLevelType w:val="hybridMultilevel"/>
    <w:tmpl w:val="B89254A0"/>
    <w:lvl w:ilvl="0" w:tplc="83CA4A66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34"/>
  </w:num>
  <w:num w:numId="5">
    <w:abstractNumId w:val="14"/>
  </w:num>
  <w:num w:numId="6">
    <w:abstractNumId w:val="5"/>
  </w:num>
  <w:num w:numId="7">
    <w:abstractNumId w:val="4"/>
  </w:num>
  <w:num w:numId="8">
    <w:abstractNumId w:val="27"/>
  </w:num>
  <w:num w:numId="9">
    <w:abstractNumId w:val="31"/>
  </w:num>
  <w:num w:numId="10">
    <w:abstractNumId w:val="16"/>
  </w:num>
  <w:num w:numId="11">
    <w:abstractNumId w:val="8"/>
  </w:num>
  <w:num w:numId="12">
    <w:abstractNumId w:val="12"/>
  </w:num>
  <w:num w:numId="13">
    <w:abstractNumId w:val="23"/>
  </w:num>
  <w:num w:numId="14">
    <w:abstractNumId w:val="17"/>
  </w:num>
  <w:num w:numId="15">
    <w:abstractNumId w:val="10"/>
  </w:num>
  <w:num w:numId="16">
    <w:abstractNumId w:val="29"/>
  </w:num>
  <w:num w:numId="17">
    <w:abstractNumId w:val="21"/>
  </w:num>
  <w:num w:numId="18">
    <w:abstractNumId w:val="20"/>
  </w:num>
  <w:num w:numId="19">
    <w:abstractNumId w:val="7"/>
  </w:num>
  <w:num w:numId="20">
    <w:abstractNumId w:val="2"/>
  </w:num>
  <w:num w:numId="21">
    <w:abstractNumId w:val="33"/>
  </w:num>
  <w:num w:numId="22">
    <w:abstractNumId w:val="35"/>
  </w:num>
  <w:num w:numId="23">
    <w:abstractNumId w:val="13"/>
  </w:num>
  <w:num w:numId="24">
    <w:abstractNumId w:val="30"/>
  </w:num>
  <w:num w:numId="25">
    <w:abstractNumId w:val="9"/>
  </w:num>
  <w:num w:numId="26">
    <w:abstractNumId w:val="26"/>
  </w:num>
  <w:num w:numId="27">
    <w:abstractNumId w:val="3"/>
  </w:num>
  <w:num w:numId="28">
    <w:abstractNumId w:val="24"/>
  </w:num>
  <w:num w:numId="29">
    <w:abstractNumId w:val="22"/>
  </w:num>
  <w:num w:numId="30">
    <w:abstractNumId w:val="28"/>
  </w:num>
  <w:num w:numId="31">
    <w:abstractNumId w:val="32"/>
  </w:num>
  <w:num w:numId="32">
    <w:abstractNumId w:val="25"/>
  </w:num>
  <w:num w:numId="33">
    <w:abstractNumId w:val="11"/>
  </w:num>
  <w:num w:numId="34">
    <w:abstractNumId w:val="18"/>
  </w:num>
  <w:num w:numId="35">
    <w:abstractNumId w:val="19"/>
  </w:num>
  <w:num w:numId="36">
    <w:abstractNumId w:val="6"/>
  </w:num>
  <w:num w:numId="37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4419"/>
    <w:rsid w:val="000351D4"/>
    <w:rsid w:val="000353F8"/>
    <w:rsid w:val="0004045F"/>
    <w:rsid w:val="00046082"/>
    <w:rsid w:val="0004786C"/>
    <w:rsid w:val="00051E54"/>
    <w:rsid w:val="00053EAB"/>
    <w:rsid w:val="0005435C"/>
    <w:rsid w:val="00055E1E"/>
    <w:rsid w:val="00056A31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B1C85"/>
    <w:rsid w:val="000B1F3B"/>
    <w:rsid w:val="000B47A5"/>
    <w:rsid w:val="000B4C5E"/>
    <w:rsid w:val="000B5D0F"/>
    <w:rsid w:val="000C3223"/>
    <w:rsid w:val="000D5BB4"/>
    <w:rsid w:val="000D68A2"/>
    <w:rsid w:val="000D706B"/>
    <w:rsid w:val="000E5617"/>
    <w:rsid w:val="000F03A0"/>
    <w:rsid w:val="000F3872"/>
    <w:rsid w:val="000F4D71"/>
    <w:rsid w:val="000F63C5"/>
    <w:rsid w:val="00101BBA"/>
    <w:rsid w:val="00110CCE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3C2"/>
    <w:rsid w:val="001461E6"/>
    <w:rsid w:val="00156D6D"/>
    <w:rsid w:val="001575CA"/>
    <w:rsid w:val="00160DCD"/>
    <w:rsid w:val="00160F04"/>
    <w:rsid w:val="00161677"/>
    <w:rsid w:val="00162053"/>
    <w:rsid w:val="00165000"/>
    <w:rsid w:val="00165439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6914"/>
    <w:rsid w:val="001C7577"/>
    <w:rsid w:val="001D3B12"/>
    <w:rsid w:val="001D63C9"/>
    <w:rsid w:val="001E0053"/>
    <w:rsid w:val="001E0606"/>
    <w:rsid w:val="001E4FAF"/>
    <w:rsid w:val="00202451"/>
    <w:rsid w:val="002056E8"/>
    <w:rsid w:val="00205D2E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658B"/>
    <w:rsid w:val="002568CE"/>
    <w:rsid w:val="00257F36"/>
    <w:rsid w:val="0026303B"/>
    <w:rsid w:val="002656DF"/>
    <w:rsid w:val="00265E66"/>
    <w:rsid w:val="00266CA0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4E62"/>
    <w:rsid w:val="002A60C4"/>
    <w:rsid w:val="002B6F69"/>
    <w:rsid w:val="002C066E"/>
    <w:rsid w:val="002C21C7"/>
    <w:rsid w:val="002C2B59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074E9"/>
    <w:rsid w:val="0031653E"/>
    <w:rsid w:val="00316C88"/>
    <w:rsid w:val="00320435"/>
    <w:rsid w:val="00320878"/>
    <w:rsid w:val="003250BE"/>
    <w:rsid w:val="003279F4"/>
    <w:rsid w:val="0033101C"/>
    <w:rsid w:val="00333692"/>
    <w:rsid w:val="0033397E"/>
    <w:rsid w:val="00340161"/>
    <w:rsid w:val="00340CC3"/>
    <w:rsid w:val="0034257B"/>
    <w:rsid w:val="00356613"/>
    <w:rsid w:val="00357317"/>
    <w:rsid w:val="003573F4"/>
    <w:rsid w:val="00363CFE"/>
    <w:rsid w:val="003657A5"/>
    <w:rsid w:val="00377D43"/>
    <w:rsid w:val="00385373"/>
    <w:rsid w:val="003859BA"/>
    <w:rsid w:val="00387591"/>
    <w:rsid w:val="00387AB5"/>
    <w:rsid w:val="00391AB5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6B9D"/>
    <w:rsid w:val="003F370C"/>
    <w:rsid w:val="003F5521"/>
    <w:rsid w:val="003F699A"/>
    <w:rsid w:val="004056E4"/>
    <w:rsid w:val="0040587B"/>
    <w:rsid w:val="00410EC6"/>
    <w:rsid w:val="0041258C"/>
    <w:rsid w:val="004147A6"/>
    <w:rsid w:val="004201D4"/>
    <w:rsid w:val="00430AF7"/>
    <w:rsid w:val="00431665"/>
    <w:rsid w:val="00431B3C"/>
    <w:rsid w:val="004375BF"/>
    <w:rsid w:val="00440A96"/>
    <w:rsid w:val="00442F86"/>
    <w:rsid w:val="004446E6"/>
    <w:rsid w:val="00445C8B"/>
    <w:rsid w:val="00446516"/>
    <w:rsid w:val="00452128"/>
    <w:rsid w:val="00452B23"/>
    <w:rsid w:val="004533A4"/>
    <w:rsid w:val="00457067"/>
    <w:rsid w:val="00462CA0"/>
    <w:rsid w:val="0046501B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C617A"/>
    <w:rsid w:val="004D3679"/>
    <w:rsid w:val="004D3D1C"/>
    <w:rsid w:val="004D747F"/>
    <w:rsid w:val="005111AB"/>
    <w:rsid w:val="0052656B"/>
    <w:rsid w:val="00536345"/>
    <w:rsid w:val="00540038"/>
    <w:rsid w:val="00544856"/>
    <w:rsid w:val="005553C3"/>
    <w:rsid w:val="00562E08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A0827"/>
    <w:rsid w:val="005A7BA2"/>
    <w:rsid w:val="005B44A2"/>
    <w:rsid w:val="005B5DE5"/>
    <w:rsid w:val="005C14A4"/>
    <w:rsid w:val="005D3B83"/>
    <w:rsid w:val="005D7073"/>
    <w:rsid w:val="005E05B1"/>
    <w:rsid w:val="005E130F"/>
    <w:rsid w:val="005E5EEB"/>
    <w:rsid w:val="005F3357"/>
    <w:rsid w:val="005F4E0D"/>
    <w:rsid w:val="00610FC8"/>
    <w:rsid w:val="00615BD2"/>
    <w:rsid w:val="00616DE3"/>
    <w:rsid w:val="00623927"/>
    <w:rsid w:val="00632910"/>
    <w:rsid w:val="00633210"/>
    <w:rsid w:val="00634B58"/>
    <w:rsid w:val="006447A4"/>
    <w:rsid w:val="00661B3E"/>
    <w:rsid w:val="00665219"/>
    <w:rsid w:val="00665C42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457C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3A97"/>
    <w:rsid w:val="006E119F"/>
    <w:rsid w:val="006E1729"/>
    <w:rsid w:val="006F056F"/>
    <w:rsid w:val="006F25BD"/>
    <w:rsid w:val="006F2EC3"/>
    <w:rsid w:val="006F3C44"/>
    <w:rsid w:val="006F4304"/>
    <w:rsid w:val="006F7D8B"/>
    <w:rsid w:val="00706C5C"/>
    <w:rsid w:val="00711C86"/>
    <w:rsid w:val="0071292D"/>
    <w:rsid w:val="00712E16"/>
    <w:rsid w:val="00713EFC"/>
    <w:rsid w:val="007146D2"/>
    <w:rsid w:val="007151B6"/>
    <w:rsid w:val="00715A5D"/>
    <w:rsid w:val="00717BC3"/>
    <w:rsid w:val="00717D5F"/>
    <w:rsid w:val="007309AA"/>
    <w:rsid w:val="00734570"/>
    <w:rsid w:val="00735828"/>
    <w:rsid w:val="007437B0"/>
    <w:rsid w:val="00745668"/>
    <w:rsid w:val="00763F5D"/>
    <w:rsid w:val="00764A65"/>
    <w:rsid w:val="0077186C"/>
    <w:rsid w:val="00771D16"/>
    <w:rsid w:val="00772078"/>
    <w:rsid w:val="00774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634F"/>
    <w:rsid w:val="008246F4"/>
    <w:rsid w:val="00824EDA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35CC"/>
    <w:rsid w:val="008C615E"/>
    <w:rsid w:val="008D04C5"/>
    <w:rsid w:val="008E16DA"/>
    <w:rsid w:val="008E3D20"/>
    <w:rsid w:val="008E55E0"/>
    <w:rsid w:val="008F419D"/>
    <w:rsid w:val="00900221"/>
    <w:rsid w:val="0090279D"/>
    <w:rsid w:val="00904044"/>
    <w:rsid w:val="009105AD"/>
    <w:rsid w:val="00913646"/>
    <w:rsid w:val="00922889"/>
    <w:rsid w:val="00925DC2"/>
    <w:rsid w:val="009261B9"/>
    <w:rsid w:val="009300A0"/>
    <w:rsid w:val="00931570"/>
    <w:rsid w:val="00931A9A"/>
    <w:rsid w:val="00940D2A"/>
    <w:rsid w:val="00950D10"/>
    <w:rsid w:val="009535BB"/>
    <w:rsid w:val="00954423"/>
    <w:rsid w:val="00954527"/>
    <w:rsid w:val="009567A7"/>
    <w:rsid w:val="00957E8C"/>
    <w:rsid w:val="009621F5"/>
    <w:rsid w:val="009804B1"/>
    <w:rsid w:val="009815C7"/>
    <w:rsid w:val="00985307"/>
    <w:rsid w:val="0099130F"/>
    <w:rsid w:val="00993D47"/>
    <w:rsid w:val="0099429F"/>
    <w:rsid w:val="00997CB4"/>
    <w:rsid w:val="009A2F37"/>
    <w:rsid w:val="009A528A"/>
    <w:rsid w:val="009A7535"/>
    <w:rsid w:val="009B4E61"/>
    <w:rsid w:val="009C5EE2"/>
    <w:rsid w:val="009C7B5B"/>
    <w:rsid w:val="009C7E4E"/>
    <w:rsid w:val="009D07D1"/>
    <w:rsid w:val="009D1896"/>
    <w:rsid w:val="009D5E96"/>
    <w:rsid w:val="009D6EEF"/>
    <w:rsid w:val="009D733B"/>
    <w:rsid w:val="009D7955"/>
    <w:rsid w:val="009E061B"/>
    <w:rsid w:val="009E44E9"/>
    <w:rsid w:val="009F003A"/>
    <w:rsid w:val="009F0B8A"/>
    <w:rsid w:val="009F341D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30F"/>
    <w:rsid w:val="00A847D4"/>
    <w:rsid w:val="00A9046D"/>
    <w:rsid w:val="00A935AC"/>
    <w:rsid w:val="00A96330"/>
    <w:rsid w:val="00AA19E9"/>
    <w:rsid w:val="00AA511B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2A20"/>
    <w:rsid w:val="00B049C5"/>
    <w:rsid w:val="00B04BAA"/>
    <w:rsid w:val="00B07BFB"/>
    <w:rsid w:val="00B110A0"/>
    <w:rsid w:val="00B11405"/>
    <w:rsid w:val="00B11F02"/>
    <w:rsid w:val="00B11F93"/>
    <w:rsid w:val="00B12536"/>
    <w:rsid w:val="00B137F3"/>
    <w:rsid w:val="00B156A3"/>
    <w:rsid w:val="00B23313"/>
    <w:rsid w:val="00B30838"/>
    <w:rsid w:val="00B35065"/>
    <w:rsid w:val="00B42689"/>
    <w:rsid w:val="00B47896"/>
    <w:rsid w:val="00B47D4C"/>
    <w:rsid w:val="00B5249E"/>
    <w:rsid w:val="00B5452A"/>
    <w:rsid w:val="00B56244"/>
    <w:rsid w:val="00B616CF"/>
    <w:rsid w:val="00B62EB8"/>
    <w:rsid w:val="00B806AE"/>
    <w:rsid w:val="00B823D3"/>
    <w:rsid w:val="00B830F8"/>
    <w:rsid w:val="00B84106"/>
    <w:rsid w:val="00B92B05"/>
    <w:rsid w:val="00B942E0"/>
    <w:rsid w:val="00B97F4F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5EFE"/>
    <w:rsid w:val="00C01CD2"/>
    <w:rsid w:val="00C021B6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3981"/>
    <w:rsid w:val="00C761CC"/>
    <w:rsid w:val="00C83494"/>
    <w:rsid w:val="00C8493F"/>
    <w:rsid w:val="00C86727"/>
    <w:rsid w:val="00C86CD0"/>
    <w:rsid w:val="00C91AFC"/>
    <w:rsid w:val="00C9205D"/>
    <w:rsid w:val="00C9367F"/>
    <w:rsid w:val="00CA1443"/>
    <w:rsid w:val="00CA4A83"/>
    <w:rsid w:val="00CA54EE"/>
    <w:rsid w:val="00CB2B75"/>
    <w:rsid w:val="00CB4B2B"/>
    <w:rsid w:val="00CB730B"/>
    <w:rsid w:val="00CB736E"/>
    <w:rsid w:val="00CC3C0A"/>
    <w:rsid w:val="00CC4789"/>
    <w:rsid w:val="00CD295B"/>
    <w:rsid w:val="00CD3EA4"/>
    <w:rsid w:val="00CD7F43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9AD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709F"/>
    <w:rsid w:val="00D30223"/>
    <w:rsid w:val="00D32A75"/>
    <w:rsid w:val="00D32AB0"/>
    <w:rsid w:val="00D3468A"/>
    <w:rsid w:val="00D352FE"/>
    <w:rsid w:val="00D374EE"/>
    <w:rsid w:val="00D43A2F"/>
    <w:rsid w:val="00D513C2"/>
    <w:rsid w:val="00D51D10"/>
    <w:rsid w:val="00D527CB"/>
    <w:rsid w:val="00D557E5"/>
    <w:rsid w:val="00D55C6F"/>
    <w:rsid w:val="00D5623D"/>
    <w:rsid w:val="00D57017"/>
    <w:rsid w:val="00D6114D"/>
    <w:rsid w:val="00D624C5"/>
    <w:rsid w:val="00D663A7"/>
    <w:rsid w:val="00D80CDB"/>
    <w:rsid w:val="00D8245F"/>
    <w:rsid w:val="00D95150"/>
    <w:rsid w:val="00D959AB"/>
    <w:rsid w:val="00D95A0F"/>
    <w:rsid w:val="00D96566"/>
    <w:rsid w:val="00DA4009"/>
    <w:rsid w:val="00DA5376"/>
    <w:rsid w:val="00DA7781"/>
    <w:rsid w:val="00DB4255"/>
    <w:rsid w:val="00DB4D6B"/>
    <w:rsid w:val="00DB77E8"/>
    <w:rsid w:val="00DC0686"/>
    <w:rsid w:val="00DC2AA1"/>
    <w:rsid w:val="00DC4440"/>
    <w:rsid w:val="00DC454F"/>
    <w:rsid w:val="00DC6664"/>
    <w:rsid w:val="00DD1F94"/>
    <w:rsid w:val="00DE0EC3"/>
    <w:rsid w:val="00DE110D"/>
    <w:rsid w:val="00DE5016"/>
    <w:rsid w:val="00DF0E2A"/>
    <w:rsid w:val="00DF5298"/>
    <w:rsid w:val="00DF5F26"/>
    <w:rsid w:val="00E00D0C"/>
    <w:rsid w:val="00E0482A"/>
    <w:rsid w:val="00E101B0"/>
    <w:rsid w:val="00E123C2"/>
    <w:rsid w:val="00E14853"/>
    <w:rsid w:val="00E2134C"/>
    <w:rsid w:val="00E25748"/>
    <w:rsid w:val="00E262FC"/>
    <w:rsid w:val="00E272FF"/>
    <w:rsid w:val="00E27591"/>
    <w:rsid w:val="00E3022B"/>
    <w:rsid w:val="00E33A8F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5074"/>
    <w:rsid w:val="00E6523B"/>
    <w:rsid w:val="00E66A3D"/>
    <w:rsid w:val="00E711C6"/>
    <w:rsid w:val="00E741F2"/>
    <w:rsid w:val="00E751A2"/>
    <w:rsid w:val="00E76057"/>
    <w:rsid w:val="00E76DDA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022A"/>
    <w:rsid w:val="00EC2046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56BB9"/>
    <w:rsid w:val="00F612B0"/>
    <w:rsid w:val="00F66041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tenders.g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file:///C:\Users\gsotkilava\Desktop\&#4313;&#4317;&#4307;&#4304;&#4314;&#4304;%20&#4307;&#4304;%20&#4313;&#4317;&#4309;&#4328;&#4308;&#4305;&#4312;\&#4322;&#4308;&#4316;&#4307;&#4308;&#4320;&#4312;\&#4307;&#4304;&#4316;&#4304;&#4320;&#4311;&#4312;%201.xls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gsotkilava\Desktop\&#4310;&#4308;&#4311;&#4308;&#4305;&#4312;&#4321;%20&#4322;&#4308;&#4316;&#4307;&#4308;&#4320;&#4312;\&#4307;&#4317;&#4313;&#4323;&#4315;&#4308;&#4316;&#4322;&#4304;&#4330;&#4312;&#4304;%202020\2020-2021%20&#4332;&#4314;&#4312;&#4321;%20&#4310;&#4308;&#4311;&#4308;&#4305;&#4312;&#4321;&#4304;%20&#4307;&#4304;%20&#4321;&#4304;&#4330;&#4334;&#4308;&#4305;-&#4321;&#4304;&#4318;&#4317;&#4334;&#4312;%20&#4315;&#4304;&#4321;&#4304;&#4314;&#4308;&#4305;&#4312;&#4321;%20&#4315;&#4317;&#4311;&#4334;&#4317;&#4309;&#4316;&#4304;.xlsx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oleObject" Target="file:///C:\Users\gsotkilava\Desktop\&#4313;&#4317;&#4307;&#4304;&#4314;&#4304;%20&#4307;&#4304;%20&#4313;&#4317;&#4309;&#4328;&#4308;&#4305;&#4312;\&#4322;&#4308;&#4316;&#4307;&#4308;&#4320;&#4312;\&#4307;&#4304;&#4316;&#4304;&#4320;&#4311;&#4312;%201.xls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FB127-063D-4268-ABC9-0D58A0844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8</cp:revision>
  <cp:lastPrinted>2015-07-27T06:36:00Z</cp:lastPrinted>
  <dcterms:created xsi:type="dcterms:W3CDTF">2021-04-08T14:29:00Z</dcterms:created>
  <dcterms:modified xsi:type="dcterms:W3CDTF">2022-06-20T13:33:00Z</dcterms:modified>
</cp:coreProperties>
</file>